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/>
        </w:rPr>
        <w:drawing>
          <wp:inline distT="0" distB="0" distL="114300" distR="114300">
            <wp:extent cx="7191375" cy="10170160"/>
            <wp:effectExtent l="0" t="0" r="9525" b="2540"/>
            <wp:docPr id="3" name="Picture 3" descr="Transactions_082020_Volume_4_Issue_1_new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ransactions_082020_Volume_4_Issue_1_new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1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7191375" cy="10170160"/>
            <wp:effectExtent l="0" t="0" r="9525" b="2540"/>
            <wp:docPr id="1" name="Picture 1" descr="Transactions_082020_Volume_4_Issue_1_new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ransactions_082020_Volume_4_Issue_1_new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1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8" w:right="288" w:bottom="288" w:left="288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rial">
    <w:altName w:val="Nimbus Roman No9 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Wingdings">
    <w:altName w:val="AnjaliOldLipi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njaliOldLipi">
    <w:panose1 w:val="02000603000000000000"/>
    <w:charset w:val="00"/>
    <w:family w:val="auto"/>
    <w:pitch w:val="default"/>
    <w:sig w:usb0="80800001" w:usb1="00002000" w:usb2="00000000" w:usb3="00000000" w:csb0="00000001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EB39EF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F9F45AD"/>
    <w:rsid w:val="7EEB39EF"/>
    <w:rsid w:val="CF4DC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2023-02-06T18:57:00Z</dcterms:created>
  <dc:creator>decoxc</dc:creator>
  <cp:lastModifiedBy>decoxc</cp:lastModifiedBy>
  <dcterms:modified xsi:type="dcterms:W3CDTF">2023-02-06T19:04:17Z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