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7189470" cy="9304020"/>
            <wp:effectExtent l="0" t="0" r="11430" b="11430"/>
            <wp:docPr id="1" name="Picture 1" descr="Transactions_082021_Volume_6_Issue_1_new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ransactions_082021_Volume_6_Issue_1_new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7189470" cy="9304020"/>
            <wp:effectExtent l="0" t="0" r="11430" b="11430"/>
            <wp:docPr id="2" name="Picture 2" descr="Transactions_082021_Volume_6_Issue_1_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ransactions_082021_Volume_6_Issue_1_new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288" w:right="288" w:bottom="288" w:left="288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rial">
    <w:altName w:val="Nimbus Roman No9 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Wingdings">
    <w:altName w:val="AnjaliOldLipi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njaliOldLipi">
    <w:panose1 w:val="02000603000000000000"/>
    <w:charset w:val="00"/>
    <w:family w:val="auto"/>
    <w:pitch w:val="default"/>
    <w:sig w:usb0="80800001" w:usb1="00002000" w:usb2="00000000" w:usb3="00000000" w:csb0="00000001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6A834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F9F45AD"/>
    <w:rsid w:val="2D36A834"/>
    <w:rsid w:val="CF4DC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2023-02-09T14:49:00Z</dcterms:created>
  <dc:creator>decoxc</dc:creator>
  <cp:lastModifiedBy>decoxc</cp:lastModifiedBy>
  <dcterms:modified xsi:type="dcterms:W3CDTF">2023-02-09T16:17:03Z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